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-746-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86MS0067-01-2026-004289-98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Думлер Галина Павловна,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402, 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Евгения Александровича, </w:t>
      </w:r>
      <w:r>
        <w:rPr>
          <w:rStyle w:val="cat-UserDefinedgrp-24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предусмотренного ст. 19.7 КоАП РФ, 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являясь должностным лицом – генеральным директором ООО «МОНОЛИТДОМСТРОЙ», расположенного по адресу: </w:t>
      </w:r>
      <w:r>
        <w:rPr>
          <w:rStyle w:val="cat-UserDefinedgrp-25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осуществляя деятельность по месту нахождения юридического лица, не 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обязанность по своевременному предоставлению в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бухгалтерской (финансовой) отчетности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года. Фактически бухгалтерская (финансовая) отчетность за 2025 год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Е.А.,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полученной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электронно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в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судебное заседание не явился. До судебного заседания поступило ходатайство о рассмотрении данного дела в свое отсутствие. Мировой судья на основании ч. 2 ст. 25.1 КоАП РФ считает возможным рассмотреть дело в его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 следующими документами: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86002612000667000001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от 30.04.2026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справкой старшего государственного налогового инспектора отдела камерального контроля УФНС России по ХМАО-Югре от 30.04.2026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копией выписки из Единого государственного реестра юридических лиц.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«О бухгалтерском учете», годовую бухгалтерскую (финансовую) </w:t>
      </w:r>
      <w:r>
        <w:rPr>
          <w:rFonts w:ascii="Times New Roman" w:eastAsia="Times New Roman" w:hAnsi="Times New Roman" w:cs="Times New Roman"/>
          <w:sz w:val="27"/>
          <w:szCs w:val="27"/>
        </w:rPr>
        <w:t>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приведенные выше доказательства в их совокупности, мировой 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Е.А.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по ст. 19.7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личности нарушителя,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должностное лицо – </w:t>
      </w:r>
      <w:r>
        <w:rPr>
          <w:rFonts w:ascii="Times New Roman" w:eastAsia="Times New Roman" w:hAnsi="Times New Roman" w:cs="Times New Roman"/>
          <w:sz w:val="27"/>
          <w:szCs w:val="27"/>
        </w:rPr>
        <w:t>генерального директора ООО «МОНОЛИТДОМСТРОЙ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Ган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Евгения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виновным в совершении административного правонарушения, предусмотренного ст. 19.7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5-746-2612/2026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9">
    <w:name w:val="cat-UserDefined grp-24 rplc-9"/>
    <w:basedOn w:val="DefaultParagraphFont"/>
  </w:style>
  <w:style w:type="character" w:customStyle="1" w:styleId="cat-UserDefinedgrp-25rplc-19">
    <w:name w:val="cat-UserDefined grp-25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